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405-ПП/4932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4932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690,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690,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405-ПП/4932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16:14:04.105; 
   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(452230 Республика Башкортостан, село Кушнаренково ул. Молодежная 9 кв. 1)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17:37:03.642;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16:14:04.105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17:37:03.642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1,10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Салимгареева Ирина Рафиковна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наибольшее предложение о цене приобретения имущества, составляющего Лот, в размере </w:t>
      </w:r>
      <w:r>
        <w:rPr>
          <w:rFonts w:ascii="Times New Roman" w:hAnsi="Times New Roman"/>
          <w:b/>
          <w:i/>
          <w:color w:val="000000"/>
        </w:rPr>
        <w:t xml:space="preserve">1.10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